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6770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6086,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6086,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404-ПП/6770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13:29:29.953;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13:29:29.953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